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371" w:rsidRPr="008720AE" w:rsidRDefault="009C7371" w:rsidP="009C7371">
      <w:pPr>
        <w:jc w:val="center"/>
        <w:rPr>
          <w:sz w:val="18"/>
        </w:rPr>
      </w:pPr>
      <w:r w:rsidRPr="008720AE">
        <w:rPr>
          <w:noProof/>
        </w:rPr>
        <w:drawing>
          <wp:inline distT="0" distB="0" distL="0" distR="0">
            <wp:extent cx="683895" cy="485140"/>
            <wp:effectExtent l="0" t="0" r="190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371" w:rsidRPr="00A62EDC" w:rsidRDefault="009C7371" w:rsidP="009C7371">
      <w:pPr>
        <w:jc w:val="center"/>
        <w:rPr>
          <w:spacing w:val="-14"/>
          <w:sz w:val="28"/>
          <w:szCs w:val="28"/>
        </w:rPr>
      </w:pPr>
      <w:r w:rsidRPr="00A62EDC">
        <w:rPr>
          <w:sz w:val="28"/>
          <w:szCs w:val="28"/>
        </w:rPr>
        <w:t>МИНОБРАЗОВАНИЕ РОСТОВСКОЙ ОБЛАСТИ</w:t>
      </w:r>
    </w:p>
    <w:p w:rsidR="009B725A" w:rsidRDefault="009C7371" w:rsidP="009C7371">
      <w:pPr>
        <w:tabs>
          <w:tab w:val="left" w:pos="972"/>
        </w:tabs>
        <w:jc w:val="center"/>
        <w:rPr>
          <w:b/>
          <w:bCs/>
          <w:sz w:val="28"/>
          <w:szCs w:val="28"/>
        </w:rPr>
      </w:pPr>
      <w:r w:rsidRPr="00A62EDC">
        <w:rPr>
          <w:b/>
          <w:bCs/>
          <w:sz w:val="28"/>
          <w:szCs w:val="28"/>
        </w:rPr>
        <w:t xml:space="preserve">Государственное автономное учреждение </w:t>
      </w:r>
    </w:p>
    <w:p w:rsidR="009C7371" w:rsidRPr="00A62EDC" w:rsidRDefault="009C7371" w:rsidP="009C7371">
      <w:pPr>
        <w:tabs>
          <w:tab w:val="left" w:pos="972"/>
        </w:tabs>
        <w:jc w:val="center"/>
        <w:rPr>
          <w:b/>
          <w:bCs/>
          <w:sz w:val="28"/>
          <w:szCs w:val="28"/>
        </w:rPr>
      </w:pPr>
      <w:r w:rsidRPr="00A62EDC">
        <w:rPr>
          <w:b/>
          <w:bCs/>
          <w:sz w:val="28"/>
          <w:szCs w:val="28"/>
        </w:rPr>
        <w:t>дополнительного профессионального образования Ростовской области «Институт развития образования»</w:t>
      </w:r>
    </w:p>
    <w:p w:rsidR="009C7371" w:rsidRPr="00A62EDC" w:rsidRDefault="009C7371" w:rsidP="009C7371">
      <w:pPr>
        <w:tabs>
          <w:tab w:val="left" w:pos="972"/>
        </w:tabs>
        <w:jc w:val="center"/>
        <w:rPr>
          <w:b/>
          <w:bCs/>
          <w:sz w:val="28"/>
          <w:szCs w:val="28"/>
        </w:rPr>
      </w:pPr>
      <w:r w:rsidRPr="00A62EDC">
        <w:rPr>
          <w:b/>
          <w:bCs/>
          <w:sz w:val="28"/>
          <w:szCs w:val="28"/>
        </w:rPr>
        <w:t>ГАУ ДПО РО ИРО</w:t>
      </w:r>
    </w:p>
    <w:p w:rsidR="009C7371" w:rsidRPr="00A62EDC" w:rsidRDefault="009C7371" w:rsidP="009C7371">
      <w:pPr>
        <w:tabs>
          <w:tab w:val="left" w:pos="972"/>
        </w:tabs>
        <w:rPr>
          <w:b/>
          <w:bCs/>
          <w:sz w:val="28"/>
          <w:szCs w:val="28"/>
        </w:rPr>
      </w:pPr>
    </w:p>
    <w:p w:rsidR="009C7371" w:rsidRPr="00A62EDC" w:rsidRDefault="009C7371" w:rsidP="009C7371">
      <w:pPr>
        <w:keepNext/>
        <w:tabs>
          <w:tab w:val="left" w:pos="972"/>
        </w:tabs>
        <w:jc w:val="center"/>
        <w:outlineLvl w:val="1"/>
        <w:rPr>
          <w:caps/>
          <w:spacing w:val="100"/>
          <w:sz w:val="28"/>
          <w:szCs w:val="28"/>
        </w:rPr>
      </w:pPr>
      <w:r w:rsidRPr="00A62EDC">
        <w:rPr>
          <w:caps/>
          <w:spacing w:val="100"/>
          <w:sz w:val="28"/>
          <w:szCs w:val="28"/>
        </w:rPr>
        <w:t>приказ</w:t>
      </w:r>
    </w:p>
    <w:p w:rsidR="009C7371" w:rsidRPr="00A62EDC" w:rsidRDefault="009C7371" w:rsidP="009C7371">
      <w:pPr>
        <w:tabs>
          <w:tab w:val="left" w:pos="972"/>
        </w:tabs>
        <w:rPr>
          <w:sz w:val="28"/>
          <w:szCs w:val="28"/>
        </w:rPr>
      </w:pPr>
    </w:p>
    <w:p w:rsidR="009C7371" w:rsidRPr="00A62EDC" w:rsidRDefault="005E53AD" w:rsidP="009C7371">
      <w:pPr>
        <w:jc w:val="center"/>
        <w:rPr>
          <w:sz w:val="28"/>
          <w:szCs w:val="28"/>
        </w:rPr>
      </w:pPr>
      <w:r>
        <w:rPr>
          <w:sz w:val="28"/>
          <w:szCs w:val="28"/>
        </w:rPr>
        <w:t>02</w:t>
      </w:r>
      <w:r w:rsidR="009C7371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="009C7371">
        <w:rPr>
          <w:sz w:val="28"/>
          <w:szCs w:val="28"/>
        </w:rPr>
        <w:t>.202</w:t>
      </w:r>
      <w:r w:rsidR="006A3F65">
        <w:rPr>
          <w:sz w:val="28"/>
          <w:szCs w:val="28"/>
        </w:rPr>
        <w:t>6</w:t>
      </w:r>
      <w:r w:rsidR="009C7371" w:rsidRPr="00A62EDC">
        <w:rPr>
          <w:sz w:val="28"/>
          <w:szCs w:val="28"/>
        </w:rPr>
        <w:t xml:space="preserve">                                                                                            </w:t>
      </w:r>
      <w:r w:rsidR="00DA6F4F">
        <w:rPr>
          <w:sz w:val="28"/>
          <w:szCs w:val="28"/>
        </w:rPr>
        <w:t xml:space="preserve">             </w:t>
      </w:r>
      <w:r w:rsidR="009C7371" w:rsidRPr="00A62EDC">
        <w:rPr>
          <w:sz w:val="28"/>
          <w:szCs w:val="28"/>
        </w:rPr>
        <w:t xml:space="preserve">№ </w:t>
      </w:r>
      <w:r w:rsidR="006A3F65">
        <w:rPr>
          <w:sz w:val="28"/>
          <w:szCs w:val="28"/>
        </w:rPr>
        <w:t>82</w:t>
      </w:r>
    </w:p>
    <w:p w:rsidR="009C7371" w:rsidRPr="006A3F65" w:rsidRDefault="009C7371" w:rsidP="009C7371">
      <w:pPr>
        <w:jc w:val="center"/>
        <w:rPr>
          <w:bCs/>
          <w:sz w:val="28"/>
          <w:szCs w:val="28"/>
        </w:rPr>
      </w:pPr>
      <w:r w:rsidRPr="006A3F65">
        <w:rPr>
          <w:bCs/>
          <w:sz w:val="28"/>
          <w:szCs w:val="28"/>
        </w:rPr>
        <w:t>г. Ростов-на-Дону</w:t>
      </w:r>
    </w:p>
    <w:p w:rsidR="009C7371" w:rsidRDefault="009C7371" w:rsidP="009C7371">
      <w:pPr>
        <w:spacing w:before="120"/>
        <w:jc w:val="both"/>
        <w:rPr>
          <w:sz w:val="26"/>
          <w:szCs w:val="26"/>
        </w:rPr>
      </w:pPr>
    </w:p>
    <w:p w:rsidR="00C93FCE" w:rsidRDefault="009C7371" w:rsidP="009B725A">
      <w:pPr>
        <w:tabs>
          <w:tab w:val="left" w:pos="972"/>
        </w:tabs>
        <w:jc w:val="center"/>
        <w:rPr>
          <w:sz w:val="28"/>
          <w:szCs w:val="28"/>
        </w:rPr>
      </w:pPr>
      <w:r w:rsidRPr="00922C7F">
        <w:rPr>
          <w:sz w:val="28"/>
          <w:szCs w:val="28"/>
        </w:rPr>
        <w:t xml:space="preserve">О внесении изменений </w:t>
      </w:r>
    </w:p>
    <w:p w:rsidR="005E53AD" w:rsidRDefault="005E53AD" w:rsidP="005E53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A3F65">
        <w:rPr>
          <w:sz w:val="28"/>
          <w:szCs w:val="28"/>
        </w:rPr>
        <w:t>П</w:t>
      </w:r>
      <w:r>
        <w:rPr>
          <w:sz w:val="28"/>
          <w:szCs w:val="28"/>
        </w:rPr>
        <w:t xml:space="preserve">риложение № </w:t>
      </w:r>
      <w:r w:rsidR="006A3F65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к </w:t>
      </w:r>
      <w:r w:rsidR="006A3F65" w:rsidRPr="00922C7F">
        <w:rPr>
          <w:sz w:val="28"/>
          <w:szCs w:val="28"/>
        </w:rPr>
        <w:t>Правила</w:t>
      </w:r>
      <w:r w:rsidR="006A3F65">
        <w:rPr>
          <w:sz w:val="28"/>
          <w:szCs w:val="28"/>
        </w:rPr>
        <w:t>м</w:t>
      </w:r>
      <w:r w:rsidR="006A3F65" w:rsidRPr="00922C7F">
        <w:rPr>
          <w:sz w:val="28"/>
          <w:szCs w:val="28"/>
        </w:rPr>
        <w:t xml:space="preserve"> внутреннего трудового распорядка</w:t>
      </w:r>
      <w:r w:rsidR="006A3F65">
        <w:rPr>
          <w:sz w:val="28"/>
          <w:szCs w:val="28"/>
        </w:rPr>
        <w:t xml:space="preserve"> </w:t>
      </w:r>
      <w:r w:rsidR="006A3F65">
        <w:rPr>
          <w:sz w:val="28"/>
          <w:szCs w:val="28"/>
        </w:rPr>
        <w:br/>
        <w:t>ГАУ ДПО РО ИРО от 26.01.2024</w:t>
      </w:r>
    </w:p>
    <w:p w:rsidR="005E53AD" w:rsidRDefault="005E53AD" w:rsidP="009B725A">
      <w:pPr>
        <w:tabs>
          <w:tab w:val="left" w:pos="972"/>
        </w:tabs>
        <w:jc w:val="center"/>
        <w:rPr>
          <w:sz w:val="28"/>
          <w:szCs w:val="28"/>
        </w:rPr>
      </w:pPr>
    </w:p>
    <w:p w:rsidR="009C7371" w:rsidRDefault="009C7371" w:rsidP="009C7371">
      <w:pPr>
        <w:ind w:firstLine="709"/>
        <w:jc w:val="both"/>
        <w:rPr>
          <w:b/>
          <w:bCs/>
          <w:sz w:val="28"/>
          <w:szCs w:val="28"/>
        </w:rPr>
      </w:pPr>
      <w:r w:rsidRPr="000B2190">
        <w:rPr>
          <w:sz w:val="28"/>
          <w:szCs w:val="28"/>
        </w:rPr>
        <w:t xml:space="preserve">В </w:t>
      </w:r>
      <w:r w:rsidR="00922C7F">
        <w:rPr>
          <w:sz w:val="28"/>
          <w:szCs w:val="28"/>
        </w:rPr>
        <w:t>связи с  введением в действие с 0</w:t>
      </w:r>
      <w:r w:rsidR="005E53AD">
        <w:rPr>
          <w:sz w:val="28"/>
          <w:szCs w:val="28"/>
        </w:rPr>
        <w:t>2</w:t>
      </w:r>
      <w:r w:rsidR="00922C7F">
        <w:rPr>
          <w:sz w:val="28"/>
          <w:szCs w:val="28"/>
        </w:rPr>
        <w:t>.0</w:t>
      </w:r>
      <w:r w:rsidR="005E53AD">
        <w:rPr>
          <w:sz w:val="28"/>
          <w:szCs w:val="28"/>
        </w:rPr>
        <w:t>4</w:t>
      </w:r>
      <w:r w:rsidR="00922C7F">
        <w:rPr>
          <w:sz w:val="28"/>
          <w:szCs w:val="28"/>
        </w:rPr>
        <w:t>.202</w:t>
      </w:r>
      <w:r w:rsidR="005E53AD">
        <w:rPr>
          <w:sz w:val="28"/>
          <w:szCs w:val="28"/>
        </w:rPr>
        <w:t>6</w:t>
      </w:r>
      <w:r w:rsidR="00922C7F">
        <w:rPr>
          <w:sz w:val="28"/>
          <w:szCs w:val="28"/>
        </w:rPr>
        <w:t xml:space="preserve"> </w:t>
      </w:r>
      <w:r w:rsidR="009468FB">
        <w:rPr>
          <w:sz w:val="28"/>
          <w:szCs w:val="28"/>
        </w:rPr>
        <w:t xml:space="preserve">нового штатного расписания </w:t>
      </w:r>
      <w:r w:rsidR="009468FB" w:rsidRPr="000B2190">
        <w:rPr>
          <w:sz w:val="28"/>
          <w:szCs w:val="28"/>
        </w:rPr>
        <w:t>государственного автономного</w:t>
      </w:r>
      <w:r w:rsidR="009468FB">
        <w:rPr>
          <w:sz w:val="28"/>
          <w:szCs w:val="28"/>
        </w:rPr>
        <w:t xml:space="preserve"> </w:t>
      </w:r>
      <w:r w:rsidR="009468FB" w:rsidRPr="000B2190">
        <w:rPr>
          <w:sz w:val="28"/>
          <w:szCs w:val="28"/>
        </w:rPr>
        <w:t>учреждения дополнительного профессионального о</w:t>
      </w:r>
      <w:r w:rsidR="009468FB">
        <w:rPr>
          <w:sz w:val="28"/>
          <w:szCs w:val="28"/>
        </w:rPr>
        <w:t>бразования Ростовской области «</w:t>
      </w:r>
      <w:r w:rsidR="009468FB" w:rsidRPr="000B2190">
        <w:rPr>
          <w:sz w:val="28"/>
          <w:szCs w:val="28"/>
        </w:rPr>
        <w:t>Институт развития обра</w:t>
      </w:r>
      <w:r w:rsidR="009468FB">
        <w:rPr>
          <w:sz w:val="28"/>
          <w:szCs w:val="28"/>
        </w:rPr>
        <w:t xml:space="preserve">зования» (ГАУ ДПО РО ИРО), </w:t>
      </w:r>
      <w:r w:rsidR="00C53C61">
        <w:rPr>
          <w:sz w:val="28"/>
          <w:szCs w:val="28"/>
        </w:rPr>
        <w:t xml:space="preserve">а также в целях упорядочивания деятельности и функционирования ГАУ ДПО РО ИРО,  </w:t>
      </w:r>
      <w:r w:rsidR="009468FB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со стать</w:t>
      </w:r>
      <w:r w:rsidR="009468FB">
        <w:rPr>
          <w:sz w:val="28"/>
          <w:szCs w:val="28"/>
        </w:rPr>
        <w:t>ями 189, 190</w:t>
      </w:r>
      <w:r>
        <w:rPr>
          <w:sz w:val="28"/>
          <w:szCs w:val="28"/>
        </w:rPr>
        <w:t xml:space="preserve"> Трудового кодекса Российской Федерации</w:t>
      </w:r>
      <w:r w:rsidR="009468FB">
        <w:rPr>
          <w:sz w:val="28"/>
          <w:szCs w:val="28"/>
        </w:rPr>
        <w:t xml:space="preserve"> </w:t>
      </w:r>
      <w:r w:rsidRPr="005E56A7">
        <w:rPr>
          <w:b/>
          <w:bCs/>
          <w:sz w:val="28"/>
          <w:szCs w:val="28"/>
        </w:rPr>
        <w:t>приказываю:</w:t>
      </w:r>
    </w:p>
    <w:p w:rsidR="009468FB" w:rsidRPr="006F167C" w:rsidRDefault="009468FB" w:rsidP="009C7371">
      <w:pPr>
        <w:ind w:firstLine="709"/>
        <w:jc w:val="both"/>
        <w:rPr>
          <w:sz w:val="28"/>
          <w:szCs w:val="28"/>
        </w:rPr>
      </w:pPr>
    </w:p>
    <w:p w:rsidR="009468FB" w:rsidRDefault="009468FB" w:rsidP="009C7371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Внести </w:t>
      </w:r>
      <w:r w:rsidR="005E53AD">
        <w:rPr>
          <w:sz w:val="28"/>
          <w:szCs w:val="28"/>
        </w:rPr>
        <w:t xml:space="preserve">изменения </w:t>
      </w:r>
      <w:r>
        <w:rPr>
          <w:sz w:val="28"/>
          <w:szCs w:val="28"/>
        </w:rPr>
        <w:t xml:space="preserve">в </w:t>
      </w:r>
      <w:r w:rsidR="005E53AD">
        <w:rPr>
          <w:sz w:val="28"/>
          <w:szCs w:val="28"/>
        </w:rPr>
        <w:t>Приложение №</w:t>
      </w:r>
      <w:r w:rsidR="006A3F65">
        <w:rPr>
          <w:sz w:val="28"/>
          <w:szCs w:val="28"/>
        </w:rPr>
        <w:t xml:space="preserve"> </w:t>
      </w:r>
      <w:r w:rsidR="005E53AD">
        <w:rPr>
          <w:sz w:val="28"/>
          <w:szCs w:val="28"/>
        </w:rPr>
        <w:t xml:space="preserve">1 к </w:t>
      </w:r>
      <w:r w:rsidRPr="00922C7F">
        <w:rPr>
          <w:sz w:val="28"/>
          <w:szCs w:val="28"/>
        </w:rPr>
        <w:t>Правила</w:t>
      </w:r>
      <w:r w:rsidR="005E53AD">
        <w:rPr>
          <w:sz w:val="28"/>
          <w:szCs w:val="28"/>
        </w:rPr>
        <w:t>м</w:t>
      </w:r>
      <w:r w:rsidRPr="00922C7F">
        <w:rPr>
          <w:sz w:val="28"/>
          <w:szCs w:val="28"/>
        </w:rPr>
        <w:t xml:space="preserve"> внутреннего трудового распорядка</w:t>
      </w:r>
      <w:r w:rsidR="005E53AD">
        <w:rPr>
          <w:sz w:val="28"/>
          <w:szCs w:val="28"/>
        </w:rPr>
        <w:t xml:space="preserve"> ГАУ ДПО РО ИРО от 26.01.2024,</w:t>
      </w:r>
      <w:r>
        <w:rPr>
          <w:sz w:val="28"/>
          <w:szCs w:val="28"/>
        </w:rPr>
        <w:t xml:space="preserve"> утвержденн</w:t>
      </w:r>
      <w:r w:rsidR="006A3F65">
        <w:rPr>
          <w:sz w:val="28"/>
          <w:szCs w:val="28"/>
        </w:rPr>
        <w:t>ое</w:t>
      </w:r>
      <w:r>
        <w:rPr>
          <w:sz w:val="28"/>
          <w:szCs w:val="28"/>
        </w:rPr>
        <w:t xml:space="preserve"> приказом ректора ГАУ ДПО РО ИРО </w:t>
      </w:r>
      <w:r w:rsidR="00C93FCE">
        <w:rPr>
          <w:sz w:val="28"/>
          <w:szCs w:val="28"/>
        </w:rPr>
        <w:t xml:space="preserve">от 26.01.2024 № 14, </w:t>
      </w:r>
      <w:r w:rsidR="005E53AD">
        <w:rPr>
          <w:sz w:val="28"/>
          <w:szCs w:val="28"/>
        </w:rPr>
        <w:t>изложив его в редакции согласно приложению к настоящему приказу.</w:t>
      </w:r>
      <w:r w:rsidR="00C93F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9468FB" w:rsidRDefault="005E53AD" w:rsidP="009C7371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Елжовой</w:t>
      </w:r>
      <w:proofErr w:type="spellEnd"/>
      <w:r>
        <w:rPr>
          <w:sz w:val="28"/>
          <w:szCs w:val="28"/>
        </w:rPr>
        <w:t xml:space="preserve"> И.Н., ведущему специалисту  </w:t>
      </w:r>
      <w:r w:rsidR="00C93FCE">
        <w:rPr>
          <w:sz w:val="28"/>
          <w:szCs w:val="28"/>
        </w:rPr>
        <w:t>отдела кадрового регулирования и учета работников</w:t>
      </w:r>
      <w:r w:rsidR="006A3F65">
        <w:rPr>
          <w:sz w:val="28"/>
          <w:szCs w:val="28"/>
        </w:rPr>
        <w:t>,</w:t>
      </w:r>
      <w:r w:rsidR="00D849FF">
        <w:rPr>
          <w:sz w:val="28"/>
          <w:szCs w:val="28"/>
        </w:rPr>
        <w:t xml:space="preserve"> </w:t>
      </w:r>
      <w:r w:rsidR="00C93FCE">
        <w:rPr>
          <w:sz w:val="28"/>
          <w:szCs w:val="28"/>
        </w:rPr>
        <w:t xml:space="preserve"> в срок до </w:t>
      </w:r>
      <w:r w:rsidR="00D849FF">
        <w:rPr>
          <w:sz w:val="28"/>
          <w:szCs w:val="28"/>
        </w:rPr>
        <w:t>10</w:t>
      </w:r>
      <w:r w:rsidR="00C93FCE">
        <w:rPr>
          <w:sz w:val="28"/>
          <w:szCs w:val="28"/>
        </w:rPr>
        <w:t>.0</w:t>
      </w:r>
      <w:r w:rsidR="00D849FF">
        <w:rPr>
          <w:sz w:val="28"/>
          <w:szCs w:val="28"/>
        </w:rPr>
        <w:t>4</w:t>
      </w:r>
      <w:r w:rsidR="00C93FCE">
        <w:rPr>
          <w:sz w:val="28"/>
          <w:szCs w:val="28"/>
        </w:rPr>
        <w:t>.202</w:t>
      </w:r>
      <w:r w:rsidR="00D849FF">
        <w:rPr>
          <w:sz w:val="28"/>
          <w:szCs w:val="28"/>
        </w:rPr>
        <w:t>6</w:t>
      </w:r>
      <w:r w:rsidR="00C93FCE">
        <w:rPr>
          <w:sz w:val="28"/>
          <w:szCs w:val="28"/>
        </w:rPr>
        <w:t xml:space="preserve">  ознакомить</w:t>
      </w:r>
      <w:r w:rsidR="00D849FF">
        <w:rPr>
          <w:sz w:val="28"/>
          <w:szCs w:val="28"/>
        </w:rPr>
        <w:t xml:space="preserve"> </w:t>
      </w:r>
      <w:r w:rsidR="00C93FCE">
        <w:rPr>
          <w:sz w:val="28"/>
          <w:szCs w:val="28"/>
        </w:rPr>
        <w:t xml:space="preserve"> работников</w:t>
      </w:r>
      <w:r w:rsidR="00C93FCE" w:rsidRPr="00C93FCE">
        <w:rPr>
          <w:sz w:val="28"/>
          <w:szCs w:val="28"/>
        </w:rPr>
        <w:t xml:space="preserve"> </w:t>
      </w:r>
      <w:r w:rsidR="00C93FCE" w:rsidRPr="000B2190">
        <w:rPr>
          <w:sz w:val="28"/>
          <w:szCs w:val="28"/>
        </w:rPr>
        <w:t>ГАУ ДПО РО ИРО</w:t>
      </w:r>
      <w:r w:rsidR="00C93FCE">
        <w:rPr>
          <w:sz w:val="28"/>
          <w:szCs w:val="28"/>
        </w:rPr>
        <w:t xml:space="preserve"> с настоящим приказом под подпись.</w:t>
      </w:r>
    </w:p>
    <w:p w:rsidR="00DA6F4F" w:rsidRDefault="00DA6F4F" w:rsidP="009C7371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Настоящий приказ вступает в силу с 0</w:t>
      </w:r>
      <w:r w:rsidR="005E53AD">
        <w:rPr>
          <w:sz w:val="28"/>
          <w:szCs w:val="28"/>
        </w:rPr>
        <w:t>2</w:t>
      </w:r>
      <w:r>
        <w:rPr>
          <w:sz w:val="28"/>
          <w:szCs w:val="28"/>
        </w:rPr>
        <w:t>.04.202</w:t>
      </w:r>
      <w:r w:rsidR="006A3F65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9C7371" w:rsidRDefault="00E0699E" w:rsidP="009C73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C7371" w:rsidRPr="00684659">
        <w:rPr>
          <w:sz w:val="28"/>
          <w:szCs w:val="28"/>
        </w:rPr>
        <w:t>.</w:t>
      </w:r>
      <w:r w:rsidR="009C7371">
        <w:rPr>
          <w:sz w:val="28"/>
          <w:szCs w:val="28"/>
        </w:rPr>
        <w:t xml:space="preserve"> </w:t>
      </w:r>
      <w:proofErr w:type="gramStart"/>
      <w:r w:rsidR="009C7371" w:rsidRPr="009A4D27">
        <w:rPr>
          <w:sz w:val="28"/>
          <w:szCs w:val="28"/>
        </w:rPr>
        <w:t xml:space="preserve">Контроль </w:t>
      </w:r>
      <w:r w:rsidR="009C7371">
        <w:rPr>
          <w:sz w:val="28"/>
          <w:szCs w:val="28"/>
        </w:rPr>
        <w:t>за</w:t>
      </w:r>
      <w:proofErr w:type="gramEnd"/>
      <w:r w:rsidR="009C7371">
        <w:rPr>
          <w:sz w:val="28"/>
          <w:szCs w:val="28"/>
        </w:rPr>
        <w:t xml:space="preserve"> </w:t>
      </w:r>
      <w:r w:rsidR="009C7371" w:rsidRPr="009A4D27">
        <w:rPr>
          <w:sz w:val="28"/>
          <w:szCs w:val="28"/>
        </w:rPr>
        <w:t>исполнени</w:t>
      </w:r>
      <w:r w:rsidR="009C7371">
        <w:rPr>
          <w:sz w:val="28"/>
          <w:szCs w:val="28"/>
        </w:rPr>
        <w:t>ем настоящего</w:t>
      </w:r>
      <w:r w:rsidR="009C7371" w:rsidRPr="009A4D27">
        <w:rPr>
          <w:sz w:val="28"/>
          <w:szCs w:val="28"/>
        </w:rPr>
        <w:t xml:space="preserve"> приказа </w:t>
      </w:r>
      <w:r w:rsidR="00C93FCE">
        <w:rPr>
          <w:sz w:val="28"/>
          <w:szCs w:val="28"/>
        </w:rPr>
        <w:t xml:space="preserve">возложить на </w:t>
      </w:r>
      <w:r w:rsidR="00D849FF">
        <w:rPr>
          <w:sz w:val="28"/>
          <w:szCs w:val="28"/>
        </w:rPr>
        <w:br/>
      </w:r>
      <w:proofErr w:type="spellStart"/>
      <w:r w:rsidR="00D849FF">
        <w:rPr>
          <w:sz w:val="28"/>
          <w:szCs w:val="28"/>
        </w:rPr>
        <w:t>Смольякову</w:t>
      </w:r>
      <w:proofErr w:type="spellEnd"/>
      <w:r w:rsidR="00D849FF">
        <w:rPr>
          <w:sz w:val="28"/>
          <w:szCs w:val="28"/>
        </w:rPr>
        <w:t xml:space="preserve"> Е.А., проректора по экономическим, административно-хозяйственным и кадровым вопросам.</w:t>
      </w:r>
      <w:r w:rsidR="009C7371" w:rsidRPr="006F167C">
        <w:rPr>
          <w:sz w:val="28"/>
          <w:szCs w:val="28"/>
        </w:rPr>
        <w:tab/>
      </w:r>
    </w:p>
    <w:p w:rsidR="009C7371" w:rsidRPr="006F167C" w:rsidRDefault="009C7371" w:rsidP="009C7371">
      <w:pPr>
        <w:ind w:firstLine="709"/>
        <w:jc w:val="both"/>
        <w:rPr>
          <w:sz w:val="28"/>
          <w:szCs w:val="28"/>
        </w:rPr>
      </w:pPr>
    </w:p>
    <w:p w:rsidR="009C7371" w:rsidRDefault="009C7371" w:rsidP="009C7371">
      <w:pPr>
        <w:spacing w:before="120"/>
        <w:jc w:val="both"/>
        <w:rPr>
          <w:sz w:val="28"/>
          <w:szCs w:val="28"/>
        </w:rPr>
      </w:pPr>
      <w:r w:rsidRPr="006F167C">
        <w:rPr>
          <w:sz w:val="28"/>
          <w:szCs w:val="28"/>
        </w:rPr>
        <w:t xml:space="preserve">Ректор </w:t>
      </w:r>
      <w:r w:rsidRPr="006F167C">
        <w:rPr>
          <w:sz w:val="28"/>
          <w:szCs w:val="28"/>
        </w:rPr>
        <w:tab/>
      </w:r>
      <w:r w:rsidRPr="006F167C">
        <w:rPr>
          <w:sz w:val="28"/>
          <w:szCs w:val="28"/>
        </w:rPr>
        <w:tab/>
      </w:r>
      <w:r w:rsidRPr="006F167C">
        <w:rPr>
          <w:sz w:val="28"/>
          <w:szCs w:val="28"/>
        </w:rPr>
        <w:tab/>
      </w:r>
      <w:r w:rsidRPr="006F167C">
        <w:rPr>
          <w:sz w:val="28"/>
          <w:szCs w:val="28"/>
        </w:rPr>
        <w:tab/>
        <w:t xml:space="preserve">                                           </w:t>
      </w:r>
      <w:r>
        <w:rPr>
          <w:sz w:val="28"/>
          <w:szCs w:val="28"/>
        </w:rPr>
        <w:t xml:space="preserve">                               </w:t>
      </w:r>
      <w:r w:rsidRPr="006F167C">
        <w:rPr>
          <w:sz w:val="28"/>
          <w:szCs w:val="28"/>
        </w:rPr>
        <w:t>А.Б. Котова</w:t>
      </w:r>
    </w:p>
    <w:p w:rsidR="006A3F65" w:rsidRDefault="006A3F65" w:rsidP="009C7371">
      <w:pPr>
        <w:jc w:val="both"/>
        <w:rPr>
          <w:sz w:val="20"/>
          <w:szCs w:val="20"/>
        </w:rPr>
      </w:pPr>
    </w:p>
    <w:p w:rsidR="006A3F65" w:rsidRDefault="006A3F65" w:rsidP="009C7371">
      <w:pPr>
        <w:jc w:val="both"/>
        <w:rPr>
          <w:sz w:val="20"/>
          <w:szCs w:val="20"/>
        </w:rPr>
      </w:pPr>
    </w:p>
    <w:p w:rsidR="006A3F65" w:rsidRDefault="006A3F65" w:rsidP="009C7371">
      <w:pPr>
        <w:jc w:val="both"/>
        <w:rPr>
          <w:sz w:val="20"/>
          <w:szCs w:val="20"/>
        </w:rPr>
      </w:pPr>
    </w:p>
    <w:p w:rsidR="006A3F65" w:rsidRDefault="006A3F65" w:rsidP="009C7371">
      <w:pPr>
        <w:jc w:val="both"/>
        <w:rPr>
          <w:sz w:val="20"/>
          <w:szCs w:val="20"/>
        </w:rPr>
      </w:pPr>
    </w:p>
    <w:p w:rsidR="006A3F65" w:rsidRDefault="006A3F65" w:rsidP="009C7371">
      <w:pPr>
        <w:jc w:val="both"/>
        <w:rPr>
          <w:sz w:val="20"/>
          <w:szCs w:val="20"/>
        </w:rPr>
      </w:pPr>
    </w:p>
    <w:p w:rsidR="006A3F65" w:rsidRDefault="006A3F65" w:rsidP="009C7371">
      <w:pPr>
        <w:jc w:val="both"/>
        <w:rPr>
          <w:sz w:val="20"/>
          <w:szCs w:val="20"/>
        </w:rPr>
      </w:pPr>
    </w:p>
    <w:p w:rsidR="006A3F65" w:rsidRDefault="006A3F65" w:rsidP="009C7371">
      <w:pPr>
        <w:jc w:val="both"/>
        <w:rPr>
          <w:sz w:val="20"/>
          <w:szCs w:val="20"/>
        </w:rPr>
      </w:pPr>
    </w:p>
    <w:p w:rsidR="006A3F65" w:rsidRDefault="006A3F65" w:rsidP="009C7371">
      <w:pPr>
        <w:jc w:val="both"/>
        <w:rPr>
          <w:sz w:val="20"/>
          <w:szCs w:val="20"/>
        </w:rPr>
      </w:pPr>
    </w:p>
    <w:p w:rsidR="009C7371" w:rsidRDefault="009C7371" w:rsidP="009C737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Исп. </w:t>
      </w:r>
      <w:proofErr w:type="spellStart"/>
      <w:r>
        <w:rPr>
          <w:sz w:val="20"/>
          <w:szCs w:val="20"/>
        </w:rPr>
        <w:t>Смольякова</w:t>
      </w:r>
      <w:proofErr w:type="spellEnd"/>
      <w:r>
        <w:rPr>
          <w:sz w:val="20"/>
          <w:szCs w:val="20"/>
        </w:rPr>
        <w:t xml:space="preserve"> Е.А.</w:t>
      </w:r>
    </w:p>
    <w:p w:rsidR="00420711" w:rsidRPr="005345D8" w:rsidRDefault="0066494E" w:rsidP="0066494E">
      <w:pPr>
        <w:ind w:left="6237"/>
        <w:jc w:val="center"/>
        <w:rPr>
          <w:sz w:val="28"/>
          <w:szCs w:val="28"/>
        </w:rPr>
      </w:pPr>
      <w:r w:rsidRPr="005345D8">
        <w:rPr>
          <w:sz w:val="28"/>
          <w:szCs w:val="28"/>
        </w:rPr>
        <w:lastRenderedPageBreak/>
        <w:t xml:space="preserve">Приложение </w:t>
      </w:r>
    </w:p>
    <w:p w:rsidR="003A3291" w:rsidRPr="005345D8" w:rsidRDefault="0066494E" w:rsidP="0066494E">
      <w:pPr>
        <w:ind w:left="6237"/>
        <w:jc w:val="center"/>
        <w:rPr>
          <w:sz w:val="28"/>
          <w:szCs w:val="28"/>
        </w:rPr>
      </w:pPr>
      <w:r w:rsidRPr="005345D8">
        <w:rPr>
          <w:sz w:val="28"/>
          <w:szCs w:val="28"/>
        </w:rPr>
        <w:t xml:space="preserve">к приказу </w:t>
      </w:r>
      <w:r w:rsidR="003A3291" w:rsidRPr="005345D8">
        <w:rPr>
          <w:sz w:val="28"/>
          <w:szCs w:val="28"/>
        </w:rPr>
        <w:t xml:space="preserve">ГАУ ДПО РО ИРО </w:t>
      </w:r>
    </w:p>
    <w:p w:rsidR="0066494E" w:rsidRPr="005345D8" w:rsidRDefault="0066494E" w:rsidP="0066494E">
      <w:pPr>
        <w:ind w:left="6237"/>
        <w:jc w:val="center"/>
        <w:rPr>
          <w:sz w:val="28"/>
          <w:szCs w:val="28"/>
        </w:rPr>
      </w:pPr>
      <w:r w:rsidRPr="005345D8">
        <w:rPr>
          <w:sz w:val="28"/>
          <w:szCs w:val="28"/>
        </w:rPr>
        <w:t xml:space="preserve">от </w:t>
      </w:r>
      <w:r w:rsidR="006A3F65">
        <w:rPr>
          <w:sz w:val="28"/>
          <w:szCs w:val="28"/>
        </w:rPr>
        <w:t>02</w:t>
      </w:r>
      <w:r w:rsidRPr="005345D8">
        <w:rPr>
          <w:sz w:val="28"/>
          <w:szCs w:val="28"/>
        </w:rPr>
        <w:t>.0</w:t>
      </w:r>
      <w:r w:rsidR="006A3F65">
        <w:rPr>
          <w:sz w:val="28"/>
          <w:szCs w:val="28"/>
        </w:rPr>
        <w:t>4</w:t>
      </w:r>
      <w:r w:rsidRPr="005345D8">
        <w:rPr>
          <w:sz w:val="28"/>
          <w:szCs w:val="28"/>
        </w:rPr>
        <w:t>.202</w:t>
      </w:r>
      <w:r w:rsidR="006A3F65">
        <w:rPr>
          <w:sz w:val="28"/>
          <w:szCs w:val="28"/>
        </w:rPr>
        <w:t>6</w:t>
      </w:r>
      <w:r w:rsidRPr="005345D8">
        <w:rPr>
          <w:sz w:val="28"/>
          <w:szCs w:val="28"/>
        </w:rPr>
        <w:t xml:space="preserve"> № </w:t>
      </w:r>
      <w:r w:rsidR="006A3F65">
        <w:rPr>
          <w:sz w:val="28"/>
          <w:szCs w:val="28"/>
        </w:rPr>
        <w:t>82</w:t>
      </w:r>
    </w:p>
    <w:p w:rsidR="0011096E" w:rsidRDefault="00016AB0"/>
    <w:p w:rsidR="00420711" w:rsidRDefault="00420711" w:rsidP="00420711"/>
    <w:p w:rsidR="005345D8" w:rsidRDefault="005345D8" w:rsidP="00420711"/>
    <w:tbl>
      <w:tblPr>
        <w:tblW w:w="4949" w:type="pct"/>
        <w:tblLayout w:type="fixed"/>
        <w:tblLook w:val="0000" w:firstRow="0" w:lastRow="0" w:firstColumn="0" w:lastColumn="0" w:noHBand="0" w:noVBand="0"/>
      </w:tblPr>
      <w:tblGrid>
        <w:gridCol w:w="5211"/>
        <w:gridCol w:w="5104"/>
      </w:tblGrid>
      <w:tr w:rsidR="00420711" w:rsidRPr="00DB0369" w:rsidTr="00DB0369">
        <w:tc>
          <w:tcPr>
            <w:tcW w:w="5210" w:type="dxa"/>
            <w:shd w:val="clear" w:color="auto" w:fill="auto"/>
          </w:tcPr>
          <w:p w:rsidR="00420711" w:rsidRPr="00DB0369" w:rsidRDefault="00420711" w:rsidP="003D555D">
            <w:pPr>
              <w:rPr>
                <w:sz w:val="28"/>
                <w:szCs w:val="28"/>
              </w:rPr>
            </w:pPr>
            <w:r w:rsidRPr="00DB0369">
              <w:rPr>
                <w:sz w:val="28"/>
                <w:szCs w:val="28"/>
              </w:rPr>
              <w:t>СОГЛАСОВАНО</w:t>
            </w:r>
          </w:p>
          <w:p w:rsidR="00420711" w:rsidRPr="00DB0369" w:rsidRDefault="00420711" w:rsidP="003D555D">
            <w:pPr>
              <w:rPr>
                <w:sz w:val="28"/>
                <w:szCs w:val="28"/>
              </w:rPr>
            </w:pPr>
            <w:r w:rsidRPr="00DB0369">
              <w:rPr>
                <w:sz w:val="28"/>
                <w:szCs w:val="28"/>
              </w:rPr>
              <w:t>ППО работников ГАУ ДПО РО ИРО</w:t>
            </w:r>
          </w:p>
          <w:p w:rsidR="00420711" w:rsidRPr="00DB0369" w:rsidRDefault="005345D8" w:rsidP="003D55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20711" w:rsidRPr="00DB0369">
              <w:rPr>
                <w:sz w:val="28"/>
                <w:szCs w:val="28"/>
              </w:rPr>
              <w:t xml:space="preserve">ротокол от </w:t>
            </w:r>
            <w:r w:rsidR="00D849FF">
              <w:rPr>
                <w:sz w:val="28"/>
                <w:szCs w:val="28"/>
              </w:rPr>
              <w:t>02</w:t>
            </w:r>
            <w:r w:rsidR="00420711" w:rsidRPr="00DB0369">
              <w:rPr>
                <w:sz w:val="28"/>
                <w:szCs w:val="28"/>
              </w:rPr>
              <w:t>.0</w:t>
            </w:r>
            <w:r w:rsidR="00D849FF">
              <w:rPr>
                <w:sz w:val="28"/>
                <w:szCs w:val="28"/>
              </w:rPr>
              <w:t>4</w:t>
            </w:r>
            <w:r w:rsidR="00420711" w:rsidRPr="00DB0369">
              <w:rPr>
                <w:sz w:val="28"/>
                <w:szCs w:val="28"/>
              </w:rPr>
              <w:t>.202</w:t>
            </w:r>
            <w:r w:rsidR="00D849FF">
              <w:rPr>
                <w:sz w:val="28"/>
                <w:szCs w:val="28"/>
              </w:rPr>
              <w:t>6</w:t>
            </w:r>
            <w:r w:rsidR="00420711" w:rsidRPr="00DB0369">
              <w:rPr>
                <w:sz w:val="28"/>
                <w:szCs w:val="28"/>
              </w:rPr>
              <w:t xml:space="preserve"> № </w:t>
            </w:r>
            <w:r w:rsidR="00D849FF">
              <w:rPr>
                <w:sz w:val="28"/>
                <w:szCs w:val="28"/>
              </w:rPr>
              <w:t>9</w:t>
            </w:r>
          </w:p>
          <w:p w:rsidR="00420711" w:rsidRDefault="00420711" w:rsidP="003D555D">
            <w:pPr>
              <w:rPr>
                <w:sz w:val="28"/>
                <w:szCs w:val="28"/>
              </w:rPr>
            </w:pPr>
          </w:p>
          <w:p w:rsidR="005345D8" w:rsidRPr="00DB0369" w:rsidRDefault="005345D8" w:rsidP="003D555D">
            <w:pPr>
              <w:rPr>
                <w:sz w:val="28"/>
                <w:szCs w:val="28"/>
              </w:rPr>
            </w:pPr>
          </w:p>
        </w:tc>
        <w:tc>
          <w:tcPr>
            <w:tcW w:w="5104" w:type="dxa"/>
            <w:shd w:val="clear" w:color="auto" w:fill="auto"/>
          </w:tcPr>
          <w:p w:rsidR="00420711" w:rsidRPr="00DA6F4F" w:rsidRDefault="00420711" w:rsidP="00DB0369">
            <w:pPr>
              <w:pStyle w:val="5"/>
              <w:numPr>
                <w:ilvl w:val="4"/>
                <w:numId w:val="2"/>
              </w:numPr>
              <w:spacing w:line="240" w:lineRule="auto"/>
              <w:rPr>
                <w:sz w:val="28"/>
                <w:szCs w:val="28"/>
              </w:rPr>
            </w:pPr>
            <w:r w:rsidRPr="00DB0369">
              <w:rPr>
                <w:sz w:val="28"/>
                <w:szCs w:val="28"/>
              </w:rPr>
              <w:t xml:space="preserve">  </w:t>
            </w:r>
            <w:r w:rsidR="00DA6F4F">
              <w:rPr>
                <w:sz w:val="28"/>
                <w:szCs w:val="28"/>
              </w:rPr>
              <w:t xml:space="preserve"> </w:t>
            </w:r>
            <w:r w:rsidRPr="00DA6F4F">
              <w:rPr>
                <w:sz w:val="28"/>
                <w:szCs w:val="28"/>
              </w:rPr>
              <w:t>УТВЕРЖДено</w:t>
            </w:r>
          </w:p>
          <w:p w:rsidR="00420711" w:rsidRPr="00DB0369" w:rsidRDefault="00420711" w:rsidP="006A3F65">
            <w:pPr>
              <w:tabs>
                <w:tab w:val="left" w:pos="33"/>
              </w:tabs>
              <w:rPr>
                <w:sz w:val="28"/>
                <w:szCs w:val="28"/>
              </w:rPr>
            </w:pPr>
            <w:r w:rsidRPr="00DA6F4F">
              <w:rPr>
                <w:sz w:val="28"/>
                <w:szCs w:val="28"/>
              </w:rPr>
              <w:t xml:space="preserve">   </w:t>
            </w:r>
            <w:r w:rsidR="00DB0369" w:rsidRPr="00DA6F4F">
              <w:rPr>
                <w:sz w:val="28"/>
                <w:szCs w:val="28"/>
              </w:rPr>
              <w:t>приказом ректора ГАУ ДПО РО И</w:t>
            </w:r>
            <w:r w:rsidRPr="00DA6F4F">
              <w:rPr>
                <w:sz w:val="28"/>
                <w:szCs w:val="28"/>
              </w:rPr>
              <w:t>РО</w:t>
            </w:r>
            <w:r w:rsidRPr="00DA6F4F">
              <w:rPr>
                <w:sz w:val="28"/>
                <w:szCs w:val="28"/>
              </w:rPr>
              <w:br/>
              <w:t xml:space="preserve">   от </w:t>
            </w:r>
            <w:r w:rsidR="00D849FF">
              <w:rPr>
                <w:sz w:val="28"/>
                <w:szCs w:val="28"/>
              </w:rPr>
              <w:t>02</w:t>
            </w:r>
            <w:r w:rsidRPr="00DA6F4F">
              <w:rPr>
                <w:sz w:val="28"/>
                <w:szCs w:val="28"/>
              </w:rPr>
              <w:t>.0</w:t>
            </w:r>
            <w:r w:rsidR="00D849FF">
              <w:rPr>
                <w:sz w:val="28"/>
                <w:szCs w:val="28"/>
              </w:rPr>
              <w:t>4</w:t>
            </w:r>
            <w:r w:rsidRPr="00DA6F4F">
              <w:rPr>
                <w:sz w:val="28"/>
                <w:szCs w:val="28"/>
              </w:rPr>
              <w:t>.202</w:t>
            </w:r>
            <w:r w:rsidR="006A3F65">
              <w:rPr>
                <w:sz w:val="28"/>
                <w:szCs w:val="28"/>
              </w:rPr>
              <w:t>6</w:t>
            </w:r>
            <w:r w:rsidRPr="00DA6F4F">
              <w:rPr>
                <w:sz w:val="28"/>
                <w:szCs w:val="28"/>
              </w:rPr>
              <w:t xml:space="preserve"> № </w:t>
            </w:r>
            <w:r w:rsidR="006A3F65">
              <w:rPr>
                <w:sz w:val="28"/>
                <w:szCs w:val="28"/>
              </w:rPr>
              <w:t>82</w:t>
            </w:r>
          </w:p>
        </w:tc>
      </w:tr>
    </w:tbl>
    <w:p w:rsidR="003A3291" w:rsidRDefault="003A3291" w:rsidP="00DB0369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ИЗМЕНЕНИЯ,</w:t>
      </w:r>
    </w:p>
    <w:p w:rsidR="00D849FF" w:rsidRDefault="00D849FF" w:rsidP="00DB0369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в Приложение №</w:t>
      </w:r>
      <w:r w:rsidR="006A3F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к </w:t>
      </w:r>
      <w:r w:rsidRPr="00922C7F">
        <w:rPr>
          <w:sz w:val="28"/>
          <w:szCs w:val="28"/>
        </w:rPr>
        <w:t>Правила</w:t>
      </w:r>
      <w:r>
        <w:rPr>
          <w:sz w:val="28"/>
          <w:szCs w:val="28"/>
        </w:rPr>
        <w:t>м</w:t>
      </w:r>
      <w:r w:rsidRPr="00922C7F">
        <w:rPr>
          <w:sz w:val="28"/>
          <w:szCs w:val="28"/>
        </w:rPr>
        <w:t xml:space="preserve"> внутреннего трудового распорядка</w:t>
      </w:r>
      <w:r>
        <w:rPr>
          <w:sz w:val="28"/>
          <w:szCs w:val="28"/>
        </w:rPr>
        <w:t xml:space="preserve"> </w:t>
      </w:r>
      <w:r w:rsidR="006A3F65">
        <w:rPr>
          <w:sz w:val="28"/>
          <w:szCs w:val="28"/>
        </w:rPr>
        <w:br/>
      </w:r>
      <w:r>
        <w:rPr>
          <w:sz w:val="28"/>
          <w:szCs w:val="28"/>
        </w:rPr>
        <w:t>ГАУ ДПО РО ИРО от 26</w:t>
      </w:r>
      <w:r w:rsidR="006A3F65">
        <w:rPr>
          <w:sz w:val="28"/>
          <w:szCs w:val="28"/>
        </w:rPr>
        <w:t>.01.</w:t>
      </w:r>
      <w:r>
        <w:rPr>
          <w:sz w:val="28"/>
          <w:szCs w:val="28"/>
        </w:rPr>
        <w:t>2024</w:t>
      </w:r>
    </w:p>
    <w:p w:rsidR="00D849FF" w:rsidRDefault="00D849FF" w:rsidP="00DB0369">
      <w:pPr>
        <w:autoSpaceDE w:val="0"/>
        <w:jc w:val="center"/>
        <w:rPr>
          <w:sz w:val="28"/>
          <w:szCs w:val="28"/>
        </w:rPr>
      </w:pPr>
    </w:p>
    <w:p w:rsidR="00DB0369" w:rsidRPr="005A6345" w:rsidRDefault="00D849FF" w:rsidP="00DB0369">
      <w:pPr>
        <w:jc w:val="right"/>
        <w:rPr>
          <w:sz w:val="28"/>
          <w:szCs w:val="28"/>
        </w:rPr>
      </w:pPr>
      <w:r w:rsidRPr="005A6345">
        <w:rPr>
          <w:sz w:val="28"/>
          <w:szCs w:val="28"/>
        </w:rPr>
        <w:t xml:space="preserve"> </w:t>
      </w:r>
      <w:r w:rsidR="00DC68EE" w:rsidRPr="005A6345">
        <w:rPr>
          <w:sz w:val="28"/>
          <w:szCs w:val="28"/>
        </w:rPr>
        <w:t>«</w:t>
      </w:r>
      <w:r w:rsidR="00DB0369" w:rsidRPr="005A6345">
        <w:rPr>
          <w:sz w:val="28"/>
          <w:szCs w:val="28"/>
        </w:rPr>
        <w:t>Приложение № 1</w:t>
      </w:r>
    </w:p>
    <w:p w:rsidR="00DB0369" w:rsidRPr="005A6345" w:rsidRDefault="00DB0369" w:rsidP="00DB0369">
      <w:pPr>
        <w:jc w:val="right"/>
        <w:rPr>
          <w:sz w:val="28"/>
          <w:szCs w:val="28"/>
        </w:rPr>
      </w:pPr>
      <w:r w:rsidRPr="005A6345">
        <w:rPr>
          <w:sz w:val="28"/>
          <w:szCs w:val="28"/>
        </w:rPr>
        <w:t xml:space="preserve">к Правилам </w:t>
      </w:r>
      <w:proofErr w:type="gramStart"/>
      <w:r w:rsidRPr="005A6345">
        <w:rPr>
          <w:sz w:val="28"/>
          <w:szCs w:val="28"/>
        </w:rPr>
        <w:t>внутреннего</w:t>
      </w:r>
      <w:proofErr w:type="gramEnd"/>
      <w:r w:rsidRPr="005A6345">
        <w:rPr>
          <w:sz w:val="28"/>
          <w:szCs w:val="28"/>
        </w:rPr>
        <w:t xml:space="preserve"> трудового</w:t>
      </w:r>
    </w:p>
    <w:p w:rsidR="00DB0369" w:rsidRPr="005A6345" w:rsidRDefault="00DB0369" w:rsidP="00DB0369">
      <w:pPr>
        <w:jc w:val="right"/>
        <w:rPr>
          <w:sz w:val="28"/>
          <w:szCs w:val="28"/>
        </w:rPr>
      </w:pPr>
      <w:r w:rsidRPr="005A6345">
        <w:rPr>
          <w:sz w:val="28"/>
          <w:szCs w:val="28"/>
        </w:rPr>
        <w:t>распорядка ГАУ ДПО РО ИРО</w:t>
      </w:r>
    </w:p>
    <w:p w:rsidR="00DB0369" w:rsidRPr="005A6345" w:rsidRDefault="00DB0369" w:rsidP="00DB0369">
      <w:pPr>
        <w:jc w:val="right"/>
        <w:rPr>
          <w:sz w:val="28"/>
          <w:szCs w:val="28"/>
        </w:rPr>
      </w:pPr>
      <w:r w:rsidRPr="005A6345">
        <w:rPr>
          <w:sz w:val="28"/>
          <w:szCs w:val="28"/>
        </w:rPr>
        <w:t xml:space="preserve">от </w:t>
      </w:r>
      <w:r w:rsidR="00DC68EE" w:rsidRPr="005A6345">
        <w:rPr>
          <w:sz w:val="28"/>
          <w:szCs w:val="28"/>
        </w:rPr>
        <w:t>«26» января 2024 г.</w:t>
      </w:r>
    </w:p>
    <w:p w:rsidR="00DB0369" w:rsidRPr="005A6345" w:rsidRDefault="00DB0369" w:rsidP="00DB0369">
      <w:pPr>
        <w:rPr>
          <w:sz w:val="28"/>
          <w:szCs w:val="28"/>
        </w:rPr>
      </w:pPr>
    </w:p>
    <w:p w:rsidR="00DB0369" w:rsidRPr="005A6345" w:rsidRDefault="00DB0369" w:rsidP="00DB0369">
      <w:pPr>
        <w:jc w:val="center"/>
        <w:rPr>
          <w:sz w:val="28"/>
          <w:szCs w:val="28"/>
        </w:rPr>
      </w:pPr>
      <w:r w:rsidRPr="005A6345">
        <w:rPr>
          <w:sz w:val="28"/>
          <w:szCs w:val="28"/>
        </w:rPr>
        <w:t xml:space="preserve">Перечень должностей работников, </w:t>
      </w:r>
    </w:p>
    <w:p w:rsidR="00DB0369" w:rsidRPr="005A6345" w:rsidRDefault="00DB0369" w:rsidP="00DB0369">
      <w:pPr>
        <w:jc w:val="center"/>
        <w:rPr>
          <w:sz w:val="28"/>
          <w:szCs w:val="28"/>
        </w:rPr>
      </w:pPr>
      <w:r w:rsidRPr="005A6345">
        <w:rPr>
          <w:sz w:val="28"/>
          <w:szCs w:val="28"/>
        </w:rPr>
        <w:t xml:space="preserve">для </w:t>
      </w:r>
      <w:proofErr w:type="gramStart"/>
      <w:r w:rsidRPr="005A6345">
        <w:rPr>
          <w:sz w:val="28"/>
          <w:szCs w:val="28"/>
        </w:rPr>
        <w:t>которых</w:t>
      </w:r>
      <w:proofErr w:type="gramEnd"/>
      <w:r w:rsidRPr="005A6345">
        <w:rPr>
          <w:sz w:val="28"/>
          <w:szCs w:val="28"/>
        </w:rPr>
        <w:t xml:space="preserve"> может быть установлен ненормированный рабочий день</w:t>
      </w:r>
    </w:p>
    <w:tbl>
      <w:tblPr>
        <w:tblW w:w="1034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79"/>
        <w:gridCol w:w="6634"/>
        <w:gridCol w:w="2835"/>
      </w:tblGrid>
      <w:tr w:rsidR="00DB0369" w:rsidRPr="003821A8" w:rsidTr="00DC68EE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DB0369" w:rsidP="003D555D">
            <w:pPr>
              <w:jc w:val="center"/>
              <w:rPr>
                <w:sz w:val="28"/>
                <w:szCs w:val="28"/>
              </w:rPr>
            </w:pPr>
            <w:r w:rsidRPr="003821A8">
              <w:rPr>
                <w:rFonts w:eastAsia="Calibri"/>
                <w:b/>
                <w:bCs/>
                <w:sz w:val="28"/>
                <w:szCs w:val="28"/>
              </w:rPr>
              <w:t>№</w:t>
            </w:r>
          </w:p>
          <w:p w:rsidR="00DB0369" w:rsidRPr="003821A8" w:rsidRDefault="00DB0369" w:rsidP="003D555D">
            <w:pPr>
              <w:jc w:val="center"/>
              <w:rPr>
                <w:sz w:val="28"/>
                <w:szCs w:val="28"/>
              </w:rPr>
            </w:pPr>
            <w:r w:rsidRPr="003821A8">
              <w:rPr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3821A8">
              <w:rPr>
                <w:rFonts w:eastAsia="Calibri"/>
                <w:b/>
                <w:bCs/>
                <w:sz w:val="28"/>
                <w:szCs w:val="28"/>
              </w:rPr>
              <w:t>п</w:t>
            </w:r>
            <w:proofErr w:type="gramEnd"/>
            <w:r w:rsidRPr="003821A8">
              <w:rPr>
                <w:rFonts w:eastAsia="Calibri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DB0369" w:rsidP="003D555D">
            <w:pPr>
              <w:jc w:val="center"/>
              <w:rPr>
                <w:sz w:val="28"/>
                <w:szCs w:val="28"/>
              </w:rPr>
            </w:pPr>
            <w:r w:rsidRPr="003821A8">
              <w:rPr>
                <w:rFonts w:eastAsia="Calibri"/>
                <w:b/>
                <w:bCs/>
                <w:sz w:val="28"/>
                <w:szCs w:val="28"/>
              </w:rPr>
              <w:t>Наименование должности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369" w:rsidRPr="003821A8" w:rsidRDefault="00DB0369" w:rsidP="003D555D">
            <w:pPr>
              <w:ind w:firstLine="57"/>
              <w:jc w:val="center"/>
              <w:rPr>
                <w:sz w:val="28"/>
                <w:szCs w:val="28"/>
              </w:rPr>
            </w:pPr>
            <w:r w:rsidRPr="003821A8">
              <w:rPr>
                <w:rFonts w:eastAsia="Calibri"/>
                <w:b/>
                <w:bCs/>
                <w:sz w:val="28"/>
                <w:szCs w:val="28"/>
              </w:rPr>
              <w:t>Количество дней дополнительного отпуска</w:t>
            </w:r>
          </w:p>
        </w:tc>
      </w:tr>
      <w:tr w:rsidR="00DB0369" w:rsidRPr="003821A8" w:rsidTr="00DC68EE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3821A8" w:rsidP="003821A8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D849FF" w:rsidP="00D849FF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Первый п</w:t>
            </w:r>
            <w:r w:rsidR="00DB0369" w:rsidRPr="003821A8">
              <w:rPr>
                <w:rFonts w:eastAsia="Calibri"/>
                <w:sz w:val="28"/>
                <w:szCs w:val="28"/>
              </w:rPr>
              <w:t>ро</w:t>
            </w:r>
            <w:r w:rsidR="00016AB0">
              <w:rPr>
                <w:rFonts w:eastAsia="Calibri"/>
                <w:sz w:val="28"/>
                <w:szCs w:val="28"/>
              </w:rPr>
              <w:t>р</w:t>
            </w:r>
            <w:r w:rsidR="00DB0369" w:rsidRPr="003821A8">
              <w:rPr>
                <w:rFonts w:eastAsia="Calibri"/>
                <w:sz w:val="28"/>
                <w:szCs w:val="28"/>
              </w:rPr>
              <w:t>ектор</w:t>
            </w:r>
            <w:r>
              <w:rPr>
                <w:rFonts w:eastAsia="Calibri"/>
                <w:sz w:val="28"/>
                <w:szCs w:val="28"/>
              </w:rPr>
              <w:t xml:space="preserve"> – проректор </w:t>
            </w:r>
            <w:r w:rsidR="00DB0369" w:rsidRPr="003821A8">
              <w:rPr>
                <w:rFonts w:eastAsia="Calibri"/>
                <w:sz w:val="28"/>
                <w:szCs w:val="28"/>
              </w:rPr>
              <w:t xml:space="preserve"> </w:t>
            </w:r>
            <w:r w:rsidRPr="003821A8">
              <w:rPr>
                <w:rFonts w:eastAsia="Calibri"/>
                <w:sz w:val="28"/>
                <w:szCs w:val="28"/>
              </w:rPr>
              <w:t>по правовой работе</w:t>
            </w:r>
            <w:r>
              <w:rPr>
                <w:rFonts w:eastAsia="Calibri"/>
                <w:sz w:val="28"/>
                <w:szCs w:val="28"/>
              </w:rPr>
              <w:t xml:space="preserve"> и </w:t>
            </w:r>
            <w:r w:rsidRPr="003821A8">
              <w:rPr>
                <w:rFonts w:eastAsia="Calibri"/>
                <w:sz w:val="28"/>
                <w:szCs w:val="28"/>
              </w:rPr>
              <w:t xml:space="preserve">имущественным отношениям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369" w:rsidRPr="003821A8" w:rsidRDefault="00DB0369" w:rsidP="003D555D">
            <w:pPr>
              <w:ind w:firstLine="113"/>
              <w:jc w:val="center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DB0369" w:rsidRPr="003821A8" w:rsidTr="00DC68EE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3821A8" w:rsidP="003D555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DB0369" w:rsidP="00F419C4">
            <w:pPr>
              <w:jc w:val="both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Проректор по проектно</w:t>
            </w:r>
            <w:bookmarkStart w:id="0" w:name="_GoBack"/>
            <w:bookmarkEnd w:id="0"/>
            <w:r w:rsidRPr="003821A8">
              <w:rPr>
                <w:rFonts w:eastAsia="Calibri"/>
                <w:sz w:val="28"/>
                <w:szCs w:val="28"/>
              </w:rPr>
              <w:t>й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369" w:rsidRPr="003821A8" w:rsidRDefault="00DB0369" w:rsidP="003D555D">
            <w:pPr>
              <w:ind w:firstLine="113"/>
              <w:jc w:val="center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DB0369" w:rsidRPr="003821A8" w:rsidTr="00DC68EE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3821A8" w:rsidP="003D555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DB0369" w:rsidP="00F419C4">
            <w:pPr>
              <w:jc w:val="both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Проректор по оценке качества образования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369" w:rsidRPr="003821A8" w:rsidRDefault="00DB0369" w:rsidP="003D555D">
            <w:pPr>
              <w:ind w:firstLine="113"/>
              <w:jc w:val="center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DB0369" w:rsidRPr="003821A8" w:rsidTr="00DC68EE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AA36E2" w:rsidP="003D555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DB0369" w:rsidP="006A3F65">
            <w:pPr>
              <w:jc w:val="both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 xml:space="preserve">Проректор </w:t>
            </w:r>
            <w:r w:rsidR="006A3F65">
              <w:rPr>
                <w:rFonts w:eastAsia="Calibri"/>
                <w:sz w:val="28"/>
                <w:szCs w:val="28"/>
              </w:rPr>
              <w:t>по экономическим, административно-хозяйственным и кадровым вопросам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369" w:rsidRPr="003821A8" w:rsidRDefault="00DB0369" w:rsidP="003D555D">
            <w:pPr>
              <w:ind w:firstLine="113"/>
              <w:jc w:val="center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795B51" w:rsidRPr="003821A8" w:rsidTr="00DC68EE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5B51" w:rsidRPr="003821A8" w:rsidRDefault="00AA36E2" w:rsidP="003D555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5B51" w:rsidRPr="003821A8" w:rsidRDefault="00795B51" w:rsidP="00D849FF">
            <w:pPr>
              <w:jc w:val="both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Главный бухгалтер</w:t>
            </w:r>
            <w:r w:rsidR="00D849FF">
              <w:rPr>
                <w:rFonts w:eastAsia="Calibri"/>
                <w:sz w:val="28"/>
                <w:szCs w:val="28"/>
              </w:rPr>
              <w:t xml:space="preserve"> отдела бухгалтерского учета и отчетности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B51" w:rsidRPr="003821A8" w:rsidRDefault="00F419C4" w:rsidP="003D555D">
            <w:pPr>
              <w:ind w:firstLine="113"/>
              <w:jc w:val="center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DB0369" w:rsidRPr="003821A8" w:rsidTr="00DC68EE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AA36E2" w:rsidP="003D555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DB0369" w:rsidP="00F419C4">
            <w:pPr>
              <w:jc w:val="both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Директор центра образовательной статистики и мониторингов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369" w:rsidRPr="003821A8" w:rsidRDefault="00DB0369" w:rsidP="003D555D">
            <w:pPr>
              <w:ind w:firstLine="113"/>
              <w:jc w:val="center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DB0369" w:rsidRPr="003821A8" w:rsidTr="00DC68EE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AA36E2" w:rsidP="003D555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DB0369" w:rsidP="00F419C4">
            <w:pPr>
              <w:jc w:val="both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Директор центра цифровой трансформации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369" w:rsidRPr="003821A8" w:rsidRDefault="00DB0369" w:rsidP="003D555D">
            <w:pPr>
              <w:ind w:firstLine="113"/>
              <w:jc w:val="center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DB0369" w:rsidRPr="003821A8" w:rsidTr="00DC68EE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AA36E2" w:rsidP="003D555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795B51" w:rsidP="00D849FF">
            <w:pPr>
              <w:jc w:val="both"/>
              <w:rPr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 xml:space="preserve">Начальник управления кадровой работы и </w:t>
            </w:r>
            <w:r w:rsidR="00D849FF">
              <w:rPr>
                <w:rFonts w:eastAsia="Calibri"/>
                <w:sz w:val="28"/>
                <w:szCs w:val="28"/>
              </w:rPr>
              <w:t>делопроизводства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369" w:rsidRPr="003821A8" w:rsidRDefault="00DB0369" w:rsidP="003D555D">
            <w:pPr>
              <w:ind w:firstLine="113"/>
              <w:jc w:val="center"/>
              <w:rPr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795B51" w:rsidRPr="003821A8" w:rsidTr="00DC68EE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5B51" w:rsidRPr="003821A8" w:rsidRDefault="00AA36E2" w:rsidP="003D555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5B51" w:rsidRPr="003821A8" w:rsidRDefault="00795B51" w:rsidP="00F419C4">
            <w:pPr>
              <w:jc w:val="both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Начальник управления информационного сопровождения региональной системы образования и издательской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B51" w:rsidRPr="003821A8" w:rsidRDefault="00F419C4" w:rsidP="003D555D">
            <w:pPr>
              <w:ind w:firstLine="113"/>
              <w:jc w:val="center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DB0369" w:rsidRPr="003821A8" w:rsidTr="00DC68EE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F419C4" w:rsidP="003D555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1</w:t>
            </w:r>
            <w:r w:rsidR="00AA36E2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5330DB" w:rsidP="00F419C4">
            <w:pPr>
              <w:jc w:val="both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Начальник управления по административно-хозяйственной работе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369" w:rsidRPr="003821A8" w:rsidRDefault="00DB0369" w:rsidP="003D555D">
            <w:pPr>
              <w:ind w:firstLine="113"/>
              <w:jc w:val="center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DB0369" w:rsidRPr="003821A8" w:rsidTr="00DC68EE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F419C4" w:rsidP="00AA36E2">
            <w:pPr>
              <w:snapToGrid w:val="0"/>
              <w:jc w:val="center"/>
              <w:rPr>
                <w:sz w:val="28"/>
                <w:szCs w:val="28"/>
              </w:rPr>
            </w:pPr>
            <w:r w:rsidRPr="003821A8">
              <w:rPr>
                <w:sz w:val="28"/>
                <w:szCs w:val="28"/>
              </w:rPr>
              <w:t>1</w:t>
            </w:r>
            <w:r w:rsidR="00AA36E2">
              <w:rPr>
                <w:sz w:val="28"/>
                <w:szCs w:val="28"/>
              </w:rPr>
              <w:t>1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3802CC" w:rsidP="00F419C4">
            <w:pPr>
              <w:jc w:val="both"/>
              <w:rPr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Начальник управления по</w:t>
            </w:r>
            <w:r>
              <w:rPr>
                <w:rFonts w:eastAsia="Calibri"/>
                <w:sz w:val="28"/>
                <w:szCs w:val="28"/>
              </w:rPr>
              <w:t xml:space="preserve"> экономическому развитию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369" w:rsidRPr="003821A8" w:rsidRDefault="00DB0369" w:rsidP="003D555D">
            <w:pPr>
              <w:ind w:firstLine="113"/>
              <w:jc w:val="center"/>
              <w:rPr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5330DB" w:rsidRPr="003821A8" w:rsidTr="00DC68EE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DB" w:rsidRPr="003821A8" w:rsidRDefault="00F419C4" w:rsidP="00AA36E2">
            <w:pPr>
              <w:snapToGrid w:val="0"/>
              <w:jc w:val="center"/>
              <w:rPr>
                <w:sz w:val="28"/>
                <w:szCs w:val="28"/>
              </w:rPr>
            </w:pPr>
            <w:r w:rsidRPr="003821A8">
              <w:rPr>
                <w:sz w:val="28"/>
                <w:szCs w:val="28"/>
              </w:rPr>
              <w:t>1</w:t>
            </w:r>
            <w:r w:rsidR="00AA36E2">
              <w:rPr>
                <w:sz w:val="28"/>
                <w:szCs w:val="28"/>
              </w:rPr>
              <w:t>2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DB" w:rsidRPr="003821A8" w:rsidRDefault="003802CC" w:rsidP="00F419C4">
            <w:pPr>
              <w:jc w:val="both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 xml:space="preserve">Начальник отдела кадрового регулирования и учета </w:t>
            </w:r>
            <w:r w:rsidRPr="003821A8">
              <w:rPr>
                <w:rFonts w:eastAsia="Calibri"/>
                <w:sz w:val="28"/>
                <w:szCs w:val="28"/>
              </w:rPr>
              <w:lastRenderedPageBreak/>
              <w:t>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0DB" w:rsidRPr="003821A8" w:rsidRDefault="00F419C4" w:rsidP="003D555D">
            <w:pPr>
              <w:ind w:firstLine="113"/>
              <w:jc w:val="center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lastRenderedPageBreak/>
              <w:t>7</w:t>
            </w:r>
          </w:p>
        </w:tc>
      </w:tr>
      <w:tr w:rsidR="00DB0369" w:rsidRPr="003821A8" w:rsidTr="00DC68EE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AA36E2" w:rsidP="003D555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3802CC" w:rsidP="00F419C4">
            <w:pPr>
              <w:jc w:val="both"/>
              <w:rPr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Начальник отдела региональных проектов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369" w:rsidRPr="003821A8" w:rsidRDefault="00DB0369" w:rsidP="003D555D">
            <w:pPr>
              <w:ind w:firstLine="113"/>
              <w:jc w:val="center"/>
              <w:rPr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DB0369" w:rsidRPr="003821A8" w:rsidTr="00DC68EE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AA36E2" w:rsidP="00F419C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0369" w:rsidRPr="003821A8" w:rsidRDefault="003802CC" w:rsidP="00F419C4">
            <w:pPr>
              <w:jc w:val="both"/>
              <w:rPr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Начальник отдела информационного сопровождения и взаимодействия со СМИ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369" w:rsidRPr="003821A8" w:rsidRDefault="003802CC" w:rsidP="003D555D">
            <w:pPr>
              <w:ind w:firstLine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3802CC" w:rsidRPr="003821A8" w:rsidTr="00DC68EE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02CC" w:rsidRDefault="003802CC" w:rsidP="00F419C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02CC" w:rsidRPr="003821A8" w:rsidRDefault="003802CC" w:rsidP="00F419C4">
            <w:pPr>
              <w:jc w:val="both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Начальник отдела организационно-методического сопровождения мероприятий для детей и педагогов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02CC" w:rsidRPr="003821A8" w:rsidRDefault="003802CC" w:rsidP="003D555D">
            <w:pPr>
              <w:ind w:firstLine="113"/>
              <w:jc w:val="center"/>
              <w:rPr>
                <w:rFonts w:eastAsia="Calibri"/>
                <w:sz w:val="28"/>
                <w:szCs w:val="28"/>
              </w:rPr>
            </w:pPr>
            <w:r w:rsidRPr="003821A8">
              <w:rPr>
                <w:rFonts w:eastAsia="Calibri"/>
                <w:sz w:val="28"/>
                <w:szCs w:val="28"/>
              </w:rPr>
              <w:t>7»</w:t>
            </w:r>
          </w:p>
        </w:tc>
      </w:tr>
    </w:tbl>
    <w:p w:rsidR="00334FAF" w:rsidRDefault="00334FAF" w:rsidP="00334FAF">
      <w:pPr>
        <w:rPr>
          <w:color w:val="FF0000"/>
        </w:rPr>
      </w:pPr>
    </w:p>
    <w:p w:rsidR="00334FAF" w:rsidRPr="005C63EB" w:rsidRDefault="00334FAF" w:rsidP="00334FAF">
      <w:pPr>
        <w:rPr>
          <w:sz w:val="28"/>
          <w:szCs w:val="28"/>
        </w:rPr>
      </w:pPr>
      <w:r w:rsidRPr="005C63EB">
        <w:rPr>
          <w:sz w:val="28"/>
          <w:szCs w:val="28"/>
        </w:rPr>
        <w:t>СОГЛАСОВАНО:</w:t>
      </w:r>
    </w:p>
    <w:p w:rsidR="003802CC" w:rsidRDefault="00334FAF" w:rsidP="00334FAF">
      <w:pPr>
        <w:rPr>
          <w:sz w:val="28"/>
          <w:szCs w:val="28"/>
        </w:rPr>
      </w:pPr>
      <w:r w:rsidRPr="005C63EB">
        <w:rPr>
          <w:sz w:val="28"/>
          <w:szCs w:val="28"/>
        </w:rPr>
        <w:t>Главный бухгалтер</w:t>
      </w:r>
    </w:p>
    <w:p w:rsidR="00334FAF" w:rsidRPr="005C63EB" w:rsidRDefault="003802CC" w:rsidP="00334FAF">
      <w:pPr>
        <w:rPr>
          <w:sz w:val="28"/>
          <w:szCs w:val="28"/>
        </w:rPr>
      </w:pPr>
      <w:r>
        <w:rPr>
          <w:sz w:val="28"/>
          <w:szCs w:val="28"/>
        </w:rPr>
        <w:t>отдела бухгалтерского учета и отчетности</w:t>
      </w:r>
      <w:r w:rsidR="00334FAF" w:rsidRPr="005C63E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О.Н. Заболоцкая</w:t>
      </w:r>
      <w:r w:rsidR="005C63EB">
        <w:rPr>
          <w:sz w:val="28"/>
          <w:szCs w:val="28"/>
        </w:rPr>
        <w:t xml:space="preserve">                                                                        </w:t>
      </w:r>
      <w:r w:rsidR="00D849FF">
        <w:rPr>
          <w:sz w:val="28"/>
          <w:szCs w:val="28"/>
        </w:rPr>
        <w:t xml:space="preserve"> </w:t>
      </w:r>
    </w:p>
    <w:p w:rsidR="00BF34E7" w:rsidRDefault="00BF34E7" w:rsidP="00334FAF">
      <w:pPr>
        <w:rPr>
          <w:sz w:val="28"/>
          <w:szCs w:val="28"/>
        </w:rPr>
      </w:pPr>
    </w:p>
    <w:p w:rsidR="00D849FF" w:rsidRDefault="00D849FF" w:rsidP="00334FAF">
      <w:pPr>
        <w:rPr>
          <w:sz w:val="28"/>
          <w:szCs w:val="28"/>
        </w:rPr>
      </w:pPr>
      <w:r>
        <w:rPr>
          <w:sz w:val="28"/>
          <w:szCs w:val="28"/>
        </w:rPr>
        <w:t xml:space="preserve">Проректор по </w:t>
      </w:r>
      <w:proofErr w:type="gramStart"/>
      <w:r>
        <w:rPr>
          <w:sz w:val="28"/>
          <w:szCs w:val="28"/>
        </w:rPr>
        <w:t>экономическим</w:t>
      </w:r>
      <w:proofErr w:type="gramEnd"/>
      <w:r>
        <w:rPr>
          <w:sz w:val="28"/>
          <w:szCs w:val="28"/>
        </w:rPr>
        <w:t xml:space="preserve">, </w:t>
      </w:r>
    </w:p>
    <w:p w:rsidR="00D849FF" w:rsidRDefault="00D849FF" w:rsidP="00334FAF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административно-хозяйственным и </w:t>
      </w:r>
    </w:p>
    <w:p w:rsidR="00D849FF" w:rsidRPr="005C63EB" w:rsidRDefault="00D849FF" w:rsidP="00D849FF">
      <w:pPr>
        <w:rPr>
          <w:sz w:val="28"/>
          <w:szCs w:val="28"/>
        </w:rPr>
      </w:pPr>
      <w:r>
        <w:rPr>
          <w:sz w:val="28"/>
          <w:szCs w:val="28"/>
        </w:rPr>
        <w:t xml:space="preserve">кадровым вопросам                                                                                Е.А. </w:t>
      </w:r>
      <w:proofErr w:type="spellStart"/>
      <w:r>
        <w:rPr>
          <w:sz w:val="28"/>
          <w:szCs w:val="28"/>
        </w:rPr>
        <w:t>Смольякова</w:t>
      </w:r>
      <w:proofErr w:type="spellEnd"/>
    </w:p>
    <w:p w:rsidR="00334FAF" w:rsidRPr="005C63EB" w:rsidRDefault="00334FAF" w:rsidP="00334FAF">
      <w:pPr>
        <w:rPr>
          <w:sz w:val="28"/>
          <w:szCs w:val="28"/>
        </w:rPr>
      </w:pPr>
      <w:r w:rsidRPr="005C63EB">
        <w:rPr>
          <w:sz w:val="28"/>
          <w:szCs w:val="28"/>
        </w:rPr>
        <w:tab/>
      </w:r>
      <w:r w:rsidRPr="005C63EB">
        <w:rPr>
          <w:sz w:val="28"/>
          <w:szCs w:val="28"/>
        </w:rPr>
        <w:tab/>
      </w:r>
      <w:r w:rsidR="005C63EB">
        <w:rPr>
          <w:sz w:val="28"/>
          <w:szCs w:val="28"/>
        </w:rPr>
        <w:t xml:space="preserve">                                                        </w:t>
      </w:r>
    </w:p>
    <w:p w:rsidR="00BF34E7" w:rsidRDefault="00BF34E7" w:rsidP="00334FAF">
      <w:pPr>
        <w:rPr>
          <w:sz w:val="28"/>
          <w:szCs w:val="28"/>
        </w:rPr>
      </w:pPr>
    </w:p>
    <w:p w:rsidR="00DB0369" w:rsidRDefault="00DB0369" w:rsidP="00DB0369"/>
    <w:sectPr w:rsidR="00DB0369" w:rsidSect="009C737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vertAlign w:val="baseline"/>
        <w:lang w:val="ru-RU" w:bidi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F"/>
    <w:multiLevelType w:val="multi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vertAlign w:val="baseline"/>
        <w:lang w:val="ru-RU" w:bidi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>
    <w:nsid w:val="1F2E4D60"/>
    <w:multiLevelType w:val="multilevel"/>
    <w:tmpl w:val="3762FC30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20922CE6"/>
    <w:multiLevelType w:val="hybridMultilevel"/>
    <w:tmpl w:val="7EDA0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467F63"/>
    <w:multiLevelType w:val="multilevel"/>
    <w:tmpl w:val="8CBA5B5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62604C3C"/>
    <w:multiLevelType w:val="hybridMultilevel"/>
    <w:tmpl w:val="05444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371"/>
    <w:rsid w:val="00003CCF"/>
    <w:rsid w:val="00016AB0"/>
    <w:rsid w:val="00030CBA"/>
    <w:rsid w:val="001D7C78"/>
    <w:rsid w:val="00210F48"/>
    <w:rsid w:val="002370D1"/>
    <w:rsid w:val="00244754"/>
    <w:rsid w:val="00280CF4"/>
    <w:rsid w:val="003153E2"/>
    <w:rsid w:val="003177F6"/>
    <w:rsid w:val="00334FAF"/>
    <w:rsid w:val="003802CC"/>
    <w:rsid w:val="003821A8"/>
    <w:rsid w:val="003A3291"/>
    <w:rsid w:val="00420711"/>
    <w:rsid w:val="004509A8"/>
    <w:rsid w:val="00453430"/>
    <w:rsid w:val="004B6992"/>
    <w:rsid w:val="005330DB"/>
    <w:rsid w:val="005345D8"/>
    <w:rsid w:val="00535F8A"/>
    <w:rsid w:val="005A6345"/>
    <w:rsid w:val="005B5635"/>
    <w:rsid w:val="005C63EB"/>
    <w:rsid w:val="005E53AD"/>
    <w:rsid w:val="00614E49"/>
    <w:rsid w:val="006576F9"/>
    <w:rsid w:val="0066494E"/>
    <w:rsid w:val="006A3F65"/>
    <w:rsid w:val="00750EE8"/>
    <w:rsid w:val="00795B51"/>
    <w:rsid w:val="007D1242"/>
    <w:rsid w:val="00874C2A"/>
    <w:rsid w:val="008C3E77"/>
    <w:rsid w:val="0091029A"/>
    <w:rsid w:val="00922C7F"/>
    <w:rsid w:val="009468FB"/>
    <w:rsid w:val="009627A7"/>
    <w:rsid w:val="00963885"/>
    <w:rsid w:val="0097503F"/>
    <w:rsid w:val="00977CBD"/>
    <w:rsid w:val="009B725A"/>
    <w:rsid w:val="009C7371"/>
    <w:rsid w:val="00AA36E2"/>
    <w:rsid w:val="00AB019B"/>
    <w:rsid w:val="00AF0385"/>
    <w:rsid w:val="00B515E4"/>
    <w:rsid w:val="00B51A49"/>
    <w:rsid w:val="00B74520"/>
    <w:rsid w:val="00BE03F5"/>
    <w:rsid w:val="00BF34E7"/>
    <w:rsid w:val="00BF6D3F"/>
    <w:rsid w:val="00C34F3E"/>
    <w:rsid w:val="00C53C61"/>
    <w:rsid w:val="00C850EB"/>
    <w:rsid w:val="00C93FCE"/>
    <w:rsid w:val="00D46111"/>
    <w:rsid w:val="00D60D93"/>
    <w:rsid w:val="00D81141"/>
    <w:rsid w:val="00D822B9"/>
    <w:rsid w:val="00D849FF"/>
    <w:rsid w:val="00D9098E"/>
    <w:rsid w:val="00DA5547"/>
    <w:rsid w:val="00DA6F4F"/>
    <w:rsid w:val="00DB0369"/>
    <w:rsid w:val="00DC68EE"/>
    <w:rsid w:val="00E0699E"/>
    <w:rsid w:val="00E958DB"/>
    <w:rsid w:val="00F419C4"/>
    <w:rsid w:val="00F8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3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420711"/>
    <w:pPr>
      <w:keepNext/>
      <w:suppressAutoHyphens/>
      <w:spacing w:line="288" w:lineRule="auto"/>
      <w:ind w:left="3949" w:hanging="360"/>
      <w:jc w:val="both"/>
      <w:outlineLvl w:val="4"/>
    </w:pPr>
    <w:rPr>
      <w:cap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C7371"/>
    <w:pPr>
      <w:widowControl w:val="0"/>
      <w:autoSpaceDE w:val="0"/>
      <w:autoSpaceDN w:val="0"/>
      <w:ind w:left="425" w:hanging="165"/>
      <w:jc w:val="both"/>
    </w:pPr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C73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3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rsid w:val="00420711"/>
    <w:rPr>
      <w:rFonts w:ascii="Times New Roman" w:eastAsia="Times New Roman" w:hAnsi="Times New Roman" w:cs="Times New Roman"/>
      <w:caps/>
      <w:sz w:val="24"/>
      <w:szCs w:val="24"/>
      <w:lang w:eastAsia="zh-CN"/>
    </w:rPr>
  </w:style>
  <w:style w:type="paragraph" w:customStyle="1" w:styleId="1">
    <w:name w:val="Основной текст1"/>
    <w:basedOn w:val="a"/>
    <w:rsid w:val="004509A8"/>
    <w:pPr>
      <w:widowControl w:val="0"/>
      <w:suppressAutoHyphens/>
      <w:spacing w:line="254" w:lineRule="auto"/>
      <w:ind w:firstLine="400"/>
    </w:pPr>
    <w:rPr>
      <w:sz w:val="26"/>
      <w:szCs w:val="26"/>
      <w:lang w:eastAsia="zh-CN"/>
    </w:rPr>
  </w:style>
  <w:style w:type="character" w:styleId="a6">
    <w:name w:val="Hyperlink"/>
    <w:rsid w:val="00535F8A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7D124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3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420711"/>
    <w:pPr>
      <w:keepNext/>
      <w:suppressAutoHyphens/>
      <w:spacing w:line="288" w:lineRule="auto"/>
      <w:ind w:left="3949" w:hanging="360"/>
      <w:jc w:val="both"/>
      <w:outlineLvl w:val="4"/>
    </w:pPr>
    <w:rPr>
      <w:cap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C7371"/>
    <w:pPr>
      <w:widowControl w:val="0"/>
      <w:autoSpaceDE w:val="0"/>
      <w:autoSpaceDN w:val="0"/>
      <w:ind w:left="425" w:hanging="165"/>
      <w:jc w:val="both"/>
    </w:pPr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C73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3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rsid w:val="00420711"/>
    <w:rPr>
      <w:rFonts w:ascii="Times New Roman" w:eastAsia="Times New Roman" w:hAnsi="Times New Roman" w:cs="Times New Roman"/>
      <w:caps/>
      <w:sz w:val="24"/>
      <w:szCs w:val="24"/>
      <w:lang w:eastAsia="zh-CN"/>
    </w:rPr>
  </w:style>
  <w:style w:type="paragraph" w:customStyle="1" w:styleId="1">
    <w:name w:val="Основной текст1"/>
    <w:basedOn w:val="a"/>
    <w:rsid w:val="004509A8"/>
    <w:pPr>
      <w:widowControl w:val="0"/>
      <w:suppressAutoHyphens/>
      <w:spacing w:line="254" w:lineRule="auto"/>
      <w:ind w:firstLine="400"/>
    </w:pPr>
    <w:rPr>
      <w:sz w:val="26"/>
      <w:szCs w:val="26"/>
      <w:lang w:eastAsia="zh-CN"/>
    </w:rPr>
  </w:style>
  <w:style w:type="character" w:styleId="a6">
    <w:name w:val="Hyperlink"/>
    <w:rsid w:val="00535F8A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7D124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2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F4DDF-5BF2-428B-8210-A6ECC9462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Смольякова</cp:lastModifiedBy>
  <cp:revision>5</cp:revision>
  <cp:lastPrinted>2026-07-08T14:00:00Z</cp:lastPrinted>
  <dcterms:created xsi:type="dcterms:W3CDTF">2026-05-14T15:47:00Z</dcterms:created>
  <dcterms:modified xsi:type="dcterms:W3CDTF">2026-07-08T14:01:00Z</dcterms:modified>
</cp:coreProperties>
</file>